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405-ПП/4895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4895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426,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426,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405-ПП/4895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16:08:30.630;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16:08:30.630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